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406-ПП/5035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5035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306,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306,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406-ПП/5035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16:19:48.879;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17:22:57.298;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16:19:48.879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17:22:57.298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Салимгареева Ирина Рафиковна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