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5034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304,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304,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406-ПП/5034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16:19:44.157;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16:19:44.157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