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406-ПП/5032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5032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295, местонахождение: Челябинская обл., г.Златоуст, пр.Мира, № 19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Тумбочка офисная, инвентарный номер: 295, местонахождение: Челябинская обл., г.Златоуст, пр.Мира, № 19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335.00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268.00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67.00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30.15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26.80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23.45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20.10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13.40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6.70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3.35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2.34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1.33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0.32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406-ПП/5032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16:19:34.472;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16:19:34.472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№22,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