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406-ПП/5031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5031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273,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273,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406-ПП/5031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16:19:28.518;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16:19:28.518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