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5030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264,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264,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406-ПП/5030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16:19:23.844;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16:19:23.844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