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406-ПП/5029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5029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244,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244,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406-ПП/5029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16:19:19.039;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17:22:32.444;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16:19:19.039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17:22:32.444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