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406-ПП/5028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16:19:14.385;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17:22:09.918;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16:19:14.385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17:22:09.918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