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5027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240,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240,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406-ПП/5027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16:19:09.827;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16:19:09.827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