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406-ПП/5026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5026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234,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234,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406-ПП/5026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16:19:04.953;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16:19:04.953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