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405-ПП/4923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4923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648,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648,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405-ПП/4923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16:13:25.546;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16:13:25.546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