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405-ПП/4917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4917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628,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628,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405-ПП/4917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16:12:15.701;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16:12:15.701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