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405-ПП/4893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4893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417,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417,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405-ПП/4893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16:08:18.462;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16:08:18.462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