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405-ПП/4880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373,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373,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405-ПП/4880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16:07:24.245;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16:07:24.245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