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405-ПП/4880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4880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373,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373,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