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405-ПП/4874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4874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350,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350,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405-ПП/4874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16:06:56.492;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16:06:56.492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