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405-ПП/4856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4856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267,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267,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405-ПП/4856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16:03:33.196;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16:03:33.196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