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405-ПП/4855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4855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263,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263,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405-ПП/4855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16:03:24.311;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16:03:24.311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