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405-ПП/338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338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картотечный деревянный для хранения документов, инвентарный номер: 04090 /340 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картотечный деревянный для хранения документов, инвентарный номер: 04090 /340 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3474.00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3474.0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2431.80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2084.40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1737.00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1389.60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1042.20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312.66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277.92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243.18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208.44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138.96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34.74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24.32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405-ПП/338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16:01:52.911;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16:01:52.911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4.00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3.48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