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404-ПП/6788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6788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6095, местонахождение: Челябинская обл., г.Верхний Уфалей, ул.Каслинская,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6095, местонахождение: Челябинская обл., г.Верхний Уфалей, ул.Каслинская,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404-ПП/6788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13:31:25.893;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13:31:25.893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1.55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