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6115,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6115,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404-ПП/6778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13:30:20.341;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13:30:20.341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0.32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