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6750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6091,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6091,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404-ПП/6750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13:25:20.255;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13:25:20.255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