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404-ПП/6747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6747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Стул офисный, инвентарный номер: 6078, местонахождение: Челябинская обл., г.Верхний Уфалей, ул.Каслинская, д.1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Стул офисный, инвентарный номер: 6078, местонахождение: Челябинская обл., г.Верхний Уфалей, ул.Каслинская, д.1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447.00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447.0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402.30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357.60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312.90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178.80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89.40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40.23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35.76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31.29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17.88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8.94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4.47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3.13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1.79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0.45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404-ПП/6747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13:25:02.907;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13:25:02.907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0,45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0.45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0.45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