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6122,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6122,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404-ПП/6735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13:21:35.756;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13:21:35.756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