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6731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6105, местонахождение: Челябинская обл., г.Верхний Уфалей, ул.Каслинская,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6105, местонахождение: Челябинская обл., г.Верхний Уфалей, ул.Каслинская,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