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404-ПП/6730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6730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6104, местонахождение: Челябинская обл., г.Верхний Уфалей, ул.Каслинская,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6104, местонахождение: Челябинская обл., г.Верхний Уфалей, ул.Каслинская,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404-ПП/6730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13:21:04.632;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13:21:04.632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0,29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0.29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