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6089,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6089,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13:20:39.263;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13:20:39.263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