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6725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6087,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6087,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404-ПП/6725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13:20:28.085;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13:20:28.085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