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403-ПП/4165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4165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4875, местонахождение: Челябинская обл., Агаповский район, с.Агаповка, ул.Труда, д.9а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4875, местонахождение: Челябинская обл., Агаповский район, с.Агаповка, ул.Труда, д.9а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403-ПП/4165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10:10:32.433;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10:10:32.433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1.55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