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403-ПП/4142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403-ПП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4142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4885, местонахождение: Челябинская обл., Агаповский район, с.Агаповка, ул.Труда, д.9а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4885, местонахождение: Челябинская обл., Агаповский район, с.Агаповка, ул.Труда, д.9а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403-ПП/4142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10:06:10.682;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10:06:10.682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0,29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0.29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