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403-ПП/4135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403-ПП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4135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4848, местонахождение: Челябинская обл., Агаповский район, с.Агаповка, ул.Труда, д.9а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4848, местонахождение: Челябинская обл., Агаповский район, с.Агаповка, ул.Труда, д.9а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403-ПП/4135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10:05:26.088;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10:05:26.088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0.29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