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403-ПП/3765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403-ПП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3765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6010, местонахождение: Челябинская обл., г. Нязепетровск, ул. 30лет ВЛКСМ, 8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6010, местонахождение: Челябинская обл., г. Нязепетровск, ул. 30лет ВЛКСМ, 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403-ПП/3765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09:31:09.886;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09:31:09.886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0.45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