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403-ПП/3751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3751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6033, местонахождение: Челябинская обл., г. Нязепетровск, ул. 30лет ВЛКСМ, 8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6033, местонахождение: Челябинская обл., г. Нязепетровск, ул. 30лет ВЛКСМ, 8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