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3848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1186,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1186,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402-ПП/3848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09:21:36.732;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09:21:36.732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0.32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