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402-ПП/3846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402-ПП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3846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1182, местонахождение: Челябинская обл., г.Верхнеуральск, ул.Еремина, д.1а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1182, местонахождение: Челябинская обл., г.Верхнеуральск, ул.Еремина, д.1а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402-ПП/3846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09:20:48.592;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09:20:48.592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0.32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