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1125,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1125,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09:16:20.749;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09:16:20.749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0.32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