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3832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1200,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1200,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402-ПП/3832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09:15:58.873;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14:49:14.160;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09:15:58.873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0,45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14:49:14.160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