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3823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1160, местонахождение: Челябинская обл., г.Верхнеуральск, ул.Еремина, д.1а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1160, местонахождение: Челябинская обл., г.Верхнеуральск, ул.Еремина, д.1а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402-ПП/3823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09:14:55.061;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09:14:55.061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