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402-ПП/3822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3822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1152,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1152,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402-ПП/3822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09:14:49.507;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14:46:10.036;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09:14:49.507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14:46:10.036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