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402-ПП/3810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402-ПП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3810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1189, местонахождение: Челябинская обл., г.Верхнеуральск, ул.Еремина, д.1а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1189, местонахождение: Челябинская обл., г.Верхнеуральск, ул.Еремина, д.1а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402-ПП/3810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15:13:30.936;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15:13:30.936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0,29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0.29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