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3803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1171,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1171,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402-ПП/3803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15:06:04.261;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15:06:04.261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