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7137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6215,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6215,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401-ПП/7137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10:12:23.467;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06:47:26.632;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10:12:23.467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06:47:26.632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