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401-ПП/7137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7137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Шкаф для одежды, инвентарный номер: 6215, местонахождение: Челябинск, ул.Горького,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Шкаф для одежды, инвентарный номер: 6215, местонахождение: Челябинск, ул.Горького,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2089.00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2,08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