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7136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6205,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6205,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401-ПП/7136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10:12:12.989;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06:47:00.552;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10:12:12.989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06:47:00.552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7.10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