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401-ПП/7136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7136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6205,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6205,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