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7109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6226,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6226,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401-ПП/7109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10:11:53.813;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06:45:37.497;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10:11:53.813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06:45:37.497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