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401-ПП/7109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7109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6226,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6226,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