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401-ПП/7106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7106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офисный, инвентарный номер: 6213, местонахождение: Челябинск, ул.Горького,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офисный, инвентарный номер: 6213, местонахождение: Челябинск, ул.Горького,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