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401-ПП/6921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6921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1876, местонахождение: Челябинск, ул.Горького,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1876, местонахождение: Челябинск, ул.Горького,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1.33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401-ПП/6921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10:11:36.541;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06:42:36.321;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10:11:36.541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0,32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06:42:36.321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3,20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3.20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