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401-ПП/6921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6921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1876, местонахождение: Челябинск, ул.Горького,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1876, местонахождение: Челябинск, ул.Горького,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