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6893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1880, местонахождение: Челябинск, ул.Горького,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1880, местонахождение: Челябинск, ул.Горького,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401-ПП/6893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10:11:27.479;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06:42:06.606;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10:11:27.479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06:42:06.606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